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CC0" w:rsidRDefault="005C6CC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-643890</wp:posOffset>
            </wp:positionV>
            <wp:extent cx="6362700" cy="93345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CC0" w:rsidRDefault="005C6CC0"/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30"/>
        <w:shd w:val="clear" w:color="auto" w:fill="auto"/>
        <w:spacing w:before="0"/>
        <w:ind w:left="40"/>
        <w:jc w:val="center"/>
        <w:rPr>
          <w:rStyle w:val="3"/>
          <w:b w:val="0"/>
          <w:bCs w:val="0"/>
          <w:color w:val="000000"/>
        </w:rPr>
      </w:pPr>
    </w:p>
    <w:p w:rsidR="005C6CC0" w:rsidRDefault="005C6CC0" w:rsidP="005C6CC0">
      <w:pPr>
        <w:pStyle w:val="a3"/>
        <w:shd w:val="clear" w:color="auto" w:fill="auto"/>
        <w:ind w:left="20" w:right="40"/>
        <w:rPr>
          <w:color w:val="000000"/>
        </w:rPr>
      </w:pPr>
      <w:r>
        <w:rPr>
          <w:color w:val="000000"/>
        </w:rPr>
        <w:lastRenderedPageBreak/>
        <w:t xml:space="preserve">защите их прав. </w:t>
      </w:r>
    </w:p>
    <w:p w:rsidR="005C6CC0" w:rsidRDefault="005C6CC0" w:rsidP="005C6CC0">
      <w:pPr>
        <w:pStyle w:val="a3"/>
        <w:shd w:val="clear" w:color="auto" w:fill="auto"/>
        <w:ind w:left="20" w:right="40"/>
      </w:pPr>
      <w:r>
        <w:rPr>
          <w:rStyle w:val="1"/>
          <w:color w:val="000000"/>
        </w:rPr>
        <w:t xml:space="preserve">Учет и контроль в образовательном учреждении обучающихся и семей </w:t>
      </w:r>
      <w:r>
        <w:rPr>
          <w:color w:val="000000"/>
        </w:rPr>
        <w:t xml:space="preserve">(далее - </w:t>
      </w:r>
      <w:proofErr w:type="spellStart"/>
      <w:r>
        <w:rPr>
          <w:color w:val="000000"/>
        </w:rPr>
        <w:t>внутришкольный</w:t>
      </w:r>
      <w:proofErr w:type="spellEnd"/>
      <w:r>
        <w:rPr>
          <w:color w:val="000000"/>
        </w:rPr>
        <w:t xml:space="preserve"> учет, </w:t>
      </w:r>
      <w:proofErr w:type="spellStart"/>
      <w:r>
        <w:rPr>
          <w:color w:val="000000"/>
        </w:rPr>
        <w:t>внутришкольный</w:t>
      </w:r>
      <w:proofErr w:type="spellEnd"/>
      <w:r>
        <w:rPr>
          <w:color w:val="000000"/>
        </w:rPr>
        <w:t xml:space="preserve"> контроль), система индивидуальных профилактических мероприятий, осуществля</w:t>
      </w:r>
      <w:r>
        <w:rPr>
          <w:color w:val="000000"/>
        </w:rPr>
        <w:softHyphen/>
        <w:t xml:space="preserve">емая образовательным учреждением в отношении </w:t>
      </w:r>
      <w:proofErr w:type="gramStart"/>
      <w:r>
        <w:rPr>
          <w:color w:val="000000"/>
        </w:rPr>
        <w:t>обучающегося</w:t>
      </w:r>
      <w:proofErr w:type="gramEnd"/>
      <w:r>
        <w:rPr>
          <w:color w:val="000000"/>
        </w:rPr>
        <w:t xml:space="preserve"> и семей, находящихся в социально опасном положении или состоящих на учёте в других органах системы профилактики, которая направлена на:</w:t>
      </w:r>
    </w:p>
    <w:p w:rsidR="005C6CC0" w:rsidRDefault="005C6CC0" w:rsidP="005C6CC0">
      <w:pPr>
        <w:pStyle w:val="a3"/>
        <w:shd w:val="clear" w:color="auto" w:fill="auto"/>
        <w:ind w:left="20" w:right="40" w:hanging="20"/>
      </w:pPr>
      <w:r>
        <w:rPr>
          <w:color w:val="000000"/>
        </w:rPr>
        <w:t>- предупреждение безнадзорности, правонарушений и других негативных проявлений в среде обучающихся;</w:t>
      </w:r>
    </w:p>
    <w:p w:rsidR="005C6CC0" w:rsidRDefault="005C6CC0" w:rsidP="005C6CC0">
      <w:pPr>
        <w:pStyle w:val="a3"/>
        <w:numPr>
          <w:ilvl w:val="0"/>
          <w:numId w:val="2"/>
        </w:numPr>
        <w:shd w:val="clear" w:color="auto" w:fill="auto"/>
        <w:tabs>
          <w:tab w:val="left" w:pos="218"/>
        </w:tabs>
        <w:ind w:left="20" w:right="40"/>
      </w:pPr>
      <w:r>
        <w:rPr>
          <w:color w:val="000000"/>
        </w:rPr>
        <w:t>выявление и устранение причин и условий, способствующих безнад</w:t>
      </w:r>
      <w:r>
        <w:rPr>
          <w:color w:val="000000"/>
        </w:rPr>
        <w:softHyphen/>
        <w:t>зорности и правонарушениям обучающихся;</w:t>
      </w:r>
    </w:p>
    <w:p w:rsidR="005C6CC0" w:rsidRDefault="005C6CC0" w:rsidP="005C6CC0">
      <w:pPr>
        <w:pStyle w:val="a3"/>
        <w:numPr>
          <w:ilvl w:val="0"/>
          <w:numId w:val="2"/>
        </w:numPr>
        <w:shd w:val="clear" w:color="auto" w:fill="auto"/>
        <w:tabs>
          <w:tab w:val="left" w:pos="218"/>
        </w:tabs>
        <w:ind w:left="20" w:right="40"/>
      </w:pPr>
      <w:r>
        <w:rPr>
          <w:color w:val="000000"/>
        </w:rPr>
        <w:t>социально-педагогическую реабилитацию обучающихся и семей, находя</w:t>
      </w:r>
      <w:r>
        <w:rPr>
          <w:color w:val="000000"/>
        </w:rPr>
        <w:softHyphen/>
        <w:t>щихся в социально опасном положении</w:t>
      </w:r>
    </w:p>
    <w:p w:rsidR="005C6CC0" w:rsidRDefault="005C6CC0" w:rsidP="005C6CC0">
      <w:pPr>
        <w:pStyle w:val="a3"/>
        <w:shd w:val="clear" w:color="auto" w:fill="auto"/>
        <w:spacing w:after="300"/>
        <w:ind w:left="20" w:right="40"/>
      </w:pPr>
      <w:r>
        <w:rPr>
          <w:color w:val="000000"/>
        </w:rPr>
        <w:t xml:space="preserve">       Настоящее положение разработано в целях организации целенаправленной индивидуальной работы с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, находящимися в состоянии школьной </w:t>
      </w:r>
      <w:proofErr w:type="spellStart"/>
      <w:r>
        <w:rPr>
          <w:color w:val="000000"/>
        </w:rPr>
        <w:t>дезадаптации</w:t>
      </w:r>
      <w:proofErr w:type="spellEnd"/>
      <w:r>
        <w:rPr>
          <w:color w:val="000000"/>
        </w:rPr>
        <w:t xml:space="preserve"> и требующими повышенного внимания.</w:t>
      </w:r>
    </w:p>
    <w:p w:rsidR="005C6CC0" w:rsidRDefault="005C6CC0" w:rsidP="005C6CC0">
      <w:pPr>
        <w:pStyle w:val="a3"/>
        <w:numPr>
          <w:ilvl w:val="0"/>
          <w:numId w:val="1"/>
        </w:numPr>
        <w:shd w:val="clear" w:color="auto" w:fill="auto"/>
        <w:tabs>
          <w:tab w:val="left" w:pos="1046"/>
        </w:tabs>
        <w:ind w:left="20" w:firstLine="520"/>
      </w:pPr>
      <w:r>
        <w:rPr>
          <w:color w:val="000000"/>
        </w:rPr>
        <w:t xml:space="preserve">На </w:t>
      </w:r>
      <w:proofErr w:type="spellStart"/>
      <w:r>
        <w:rPr>
          <w:color w:val="000000"/>
        </w:rPr>
        <w:t>внутришкольный</w:t>
      </w:r>
      <w:proofErr w:type="spellEnd"/>
      <w:r>
        <w:rPr>
          <w:color w:val="000000"/>
        </w:rPr>
        <w:t xml:space="preserve"> учёт и контроль ставятся семьи:</w:t>
      </w:r>
    </w:p>
    <w:p w:rsidR="005C6CC0" w:rsidRDefault="005C6CC0" w:rsidP="005C6CC0">
      <w:pPr>
        <w:pStyle w:val="a3"/>
        <w:numPr>
          <w:ilvl w:val="0"/>
          <w:numId w:val="2"/>
        </w:numPr>
        <w:shd w:val="clear" w:color="auto" w:fill="auto"/>
        <w:tabs>
          <w:tab w:val="left" w:pos="218"/>
        </w:tabs>
        <w:ind w:left="20"/>
      </w:pPr>
      <w:proofErr w:type="gramStart"/>
      <w:r>
        <w:rPr>
          <w:color w:val="000000"/>
        </w:rPr>
        <w:t>стоящие</w:t>
      </w:r>
      <w:proofErr w:type="gramEnd"/>
      <w:r>
        <w:rPr>
          <w:color w:val="000000"/>
        </w:rPr>
        <w:t xml:space="preserve"> на учёте в ПДН, КДН и ЗП и других видах учёта;</w:t>
      </w:r>
    </w:p>
    <w:p w:rsidR="005C6CC0" w:rsidRDefault="005C6CC0" w:rsidP="005C6CC0">
      <w:pPr>
        <w:pStyle w:val="a3"/>
        <w:numPr>
          <w:ilvl w:val="0"/>
          <w:numId w:val="2"/>
        </w:numPr>
        <w:shd w:val="clear" w:color="auto" w:fill="auto"/>
        <w:tabs>
          <w:tab w:val="left" w:pos="218"/>
        </w:tabs>
        <w:ind w:left="20"/>
      </w:pPr>
      <w:r>
        <w:rPr>
          <w:color w:val="000000"/>
        </w:rPr>
        <w:t>где оба родителя или один лишены родительских прав;</w:t>
      </w:r>
    </w:p>
    <w:p w:rsidR="005C6CC0" w:rsidRDefault="005C6CC0" w:rsidP="005C6CC0">
      <w:pPr>
        <w:pStyle w:val="a3"/>
        <w:numPr>
          <w:ilvl w:val="0"/>
          <w:numId w:val="2"/>
        </w:numPr>
        <w:shd w:val="clear" w:color="auto" w:fill="auto"/>
        <w:tabs>
          <w:tab w:val="left" w:pos="218"/>
        </w:tabs>
        <w:ind w:left="20"/>
      </w:pPr>
      <w:proofErr w:type="gramStart"/>
      <w:r>
        <w:rPr>
          <w:color w:val="000000"/>
        </w:rPr>
        <w:t>уклоняющиеся от воспитания детей;</w:t>
      </w:r>
      <w:proofErr w:type="gramEnd"/>
    </w:p>
    <w:p w:rsidR="005C6CC0" w:rsidRDefault="005C6CC0" w:rsidP="005C6CC0">
      <w:pPr>
        <w:pStyle w:val="a3"/>
        <w:numPr>
          <w:ilvl w:val="0"/>
          <w:numId w:val="2"/>
        </w:numPr>
        <w:shd w:val="clear" w:color="auto" w:fill="auto"/>
        <w:tabs>
          <w:tab w:val="left" w:pos="218"/>
        </w:tabs>
        <w:ind w:left="20"/>
      </w:pPr>
      <w:r>
        <w:rPr>
          <w:color w:val="000000"/>
        </w:rPr>
        <w:t xml:space="preserve">неоднократно </w:t>
      </w:r>
      <w:proofErr w:type="gramStart"/>
      <w:r>
        <w:rPr>
          <w:color w:val="000000"/>
        </w:rPr>
        <w:t>замеченные</w:t>
      </w:r>
      <w:proofErr w:type="gramEnd"/>
      <w:r>
        <w:rPr>
          <w:color w:val="000000"/>
        </w:rPr>
        <w:t xml:space="preserve"> в злоупотреблении спиртными напитками;</w:t>
      </w:r>
    </w:p>
    <w:p w:rsidR="005C6CC0" w:rsidRDefault="005C6CC0" w:rsidP="005C6CC0">
      <w:pPr>
        <w:pStyle w:val="a3"/>
        <w:numPr>
          <w:ilvl w:val="0"/>
          <w:numId w:val="1"/>
        </w:numPr>
        <w:shd w:val="clear" w:color="auto" w:fill="auto"/>
        <w:tabs>
          <w:tab w:val="left" w:pos="1046"/>
        </w:tabs>
        <w:ind w:left="20" w:right="40" w:firstLine="520"/>
      </w:pPr>
      <w:r>
        <w:rPr>
          <w:color w:val="000000"/>
        </w:rPr>
        <w:t xml:space="preserve">Списки семей, состоящих на </w:t>
      </w:r>
      <w:proofErr w:type="spellStart"/>
      <w:r>
        <w:rPr>
          <w:color w:val="000000"/>
        </w:rPr>
        <w:t>внутришкольном</w:t>
      </w:r>
      <w:proofErr w:type="spellEnd"/>
      <w:r>
        <w:rPr>
          <w:color w:val="000000"/>
        </w:rPr>
        <w:t xml:space="preserve"> учете и контроле, составляются в начале учебного года и утверждаются на Совете профилактики.</w:t>
      </w:r>
    </w:p>
    <w:p w:rsidR="005C6CC0" w:rsidRDefault="005C6CC0" w:rsidP="005C6CC0">
      <w:pPr>
        <w:pStyle w:val="a3"/>
        <w:numPr>
          <w:ilvl w:val="0"/>
          <w:numId w:val="1"/>
        </w:numPr>
        <w:shd w:val="clear" w:color="auto" w:fill="auto"/>
        <w:tabs>
          <w:tab w:val="left" w:pos="1046"/>
        </w:tabs>
        <w:ind w:left="20" w:right="40" w:firstLine="520"/>
      </w:pPr>
      <w:r>
        <w:rPr>
          <w:color w:val="000000"/>
        </w:rPr>
        <w:t xml:space="preserve">В банк данных о семьях, состоящих на </w:t>
      </w:r>
      <w:proofErr w:type="spellStart"/>
      <w:r>
        <w:rPr>
          <w:color w:val="000000"/>
        </w:rPr>
        <w:t>внутришкольном</w:t>
      </w:r>
      <w:proofErr w:type="spellEnd"/>
      <w:r>
        <w:rPr>
          <w:color w:val="000000"/>
        </w:rPr>
        <w:t xml:space="preserve"> учете и контроле, в течение учебного года вносятся дополнения, изменения, корректировка.</w:t>
      </w:r>
    </w:p>
    <w:p w:rsidR="005C6CC0" w:rsidRDefault="005C6CC0" w:rsidP="005C6CC0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3305"/>
        </w:tabs>
        <w:spacing w:before="0" w:after="301" w:line="270" w:lineRule="exact"/>
        <w:ind w:left="2940" w:firstLine="0"/>
      </w:pPr>
      <w:bookmarkStart w:id="0" w:name="bookmark0"/>
      <w:r>
        <w:rPr>
          <w:rStyle w:val="10"/>
          <w:b w:val="0"/>
          <w:bCs w:val="0"/>
          <w:color w:val="000000"/>
        </w:rPr>
        <w:t>Основные цели и задачи</w:t>
      </w:r>
      <w:bookmarkEnd w:id="0"/>
    </w:p>
    <w:p w:rsidR="005C6CC0" w:rsidRPr="00506F03" w:rsidRDefault="005C6CC0" w:rsidP="005C6CC0">
      <w:pPr>
        <w:pStyle w:val="a3"/>
        <w:numPr>
          <w:ilvl w:val="0"/>
          <w:numId w:val="4"/>
        </w:numPr>
        <w:shd w:val="clear" w:color="auto" w:fill="auto"/>
        <w:tabs>
          <w:tab w:val="left" w:pos="1330"/>
        </w:tabs>
        <w:ind w:left="20" w:right="40" w:firstLine="520"/>
      </w:pPr>
      <w:proofErr w:type="spellStart"/>
      <w:r>
        <w:rPr>
          <w:color w:val="000000"/>
        </w:rPr>
        <w:t>Внутришкольный</w:t>
      </w:r>
      <w:proofErr w:type="spellEnd"/>
      <w:r>
        <w:rPr>
          <w:color w:val="000000"/>
        </w:rPr>
        <w:t xml:space="preserve"> учёт и контроль ведётся с целью ранней профилактики школьной </w:t>
      </w:r>
      <w:proofErr w:type="spellStart"/>
      <w:r>
        <w:rPr>
          <w:color w:val="000000"/>
        </w:rPr>
        <w:t>дезадаптации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девиантного</w:t>
      </w:r>
      <w:proofErr w:type="spellEnd"/>
      <w:r>
        <w:rPr>
          <w:color w:val="000000"/>
        </w:rPr>
        <w:t xml:space="preserve"> поведения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</w:t>
      </w:r>
    </w:p>
    <w:p w:rsidR="005C6CC0" w:rsidRDefault="005C6CC0" w:rsidP="005C6CC0">
      <w:pPr>
        <w:pStyle w:val="a3"/>
        <w:shd w:val="clear" w:color="auto" w:fill="auto"/>
        <w:tabs>
          <w:tab w:val="center" w:pos="5873"/>
          <w:tab w:val="right" w:pos="9367"/>
        </w:tabs>
      </w:pPr>
      <w:r>
        <w:rPr>
          <w:color w:val="000000"/>
        </w:rPr>
        <w:t xml:space="preserve">       2.2. Основные задачи:</w:t>
      </w:r>
      <w:r>
        <w:rPr>
          <w:color w:val="000000"/>
        </w:rPr>
        <w:tab/>
        <w:t>предупреждение</w:t>
      </w:r>
      <w:r>
        <w:rPr>
          <w:color w:val="000000"/>
        </w:rPr>
        <w:tab/>
        <w:t>безнадзорности,</w:t>
      </w:r>
    </w:p>
    <w:p w:rsidR="005C6CC0" w:rsidRDefault="005C6CC0" w:rsidP="005C6CC0">
      <w:pPr>
        <w:pStyle w:val="a3"/>
        <w:shd w:val="clear" w:color="auto" w:fill="auto"/>
        <w:spacing w:after="304"/>
        <w:ind w:left="20" w:right="20"/>
      </w:pPr>
      <w:proofErr w:type="gramStart"/>
      <w:r>
        <w:rPr>
          <w:color w:val="000000"/>
        </w:rPr>
        <w:t>беспризорности, правонарушений и антиобщественных действий несовершеннолетних; обеспечение защиты прав и законных интересов несовершеннолетних; своевременное выявление детей и семей, находящихся в социально опасном положении или группе риска по социальному сиротству; оказание социально-психологической и педагогической помощи несовершеннолетним с отклонениями в поведении, имеющими проблемы в обучении; оказание помощи семьям в обучении и воспитании детей.</w:t>
      </w:r>
      <w:proofErr w:type="gramEnd"/>
    </w:p>
    <w:p w:rsidR="005C6CC0" w:rsidRDefault="005C6CC0" w:rsidP="005C6CC0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1482"/>
        </w:tabs>
        <w:spacing w:before="0" w:after="296" w:line="317" w:lineRule="exact"/>
        <w:ind w:left="2300" w:right="960"/>
        <w:jc w:val="left"/>
      </w:pPr>
      <w:bookmarkStart w:id="1" w:name="bookmark1"/>
      <w:r>
        <w:rPr>
          <w:rStyle w:val="10"/>
          <w:b w:val="0"/>
          <w:bCs w:val="0"/>
          <w:color w:val="000000"/>
        </w:rPr>
        <w:t xml:space="preserve">Организация деятельности по постановке или снятию с </w:t>
      </w:r>
      <w:proofErr w:type="spellStart"/>
      <w:r>
        <w:rPr>
          <w:rStyle w:val="10"/>
          <w:b w:val="0"/>
          <w:bCs w:val="0"/>
          <w:color w:val="000000"/>
        </w:rPr>
        <w:t>внутришкольного</w:t>
      </w:r>
      <w:proofErr w:type="spellEnd"/>
      <w:r>
        <w:rPr>
          <w:rStyle w:val="10"/>
          <w:b w:val="0"/>
          <w:bCs w:val="0"/>
          <w:color w:val="000000"/>
        </w:rPr>
        <w:t xml:space="preserve"> учёта и контроля</w:t>
      </w:r>
      <w:bookmarkEnd w:id="1"/>
    </w:p>
    <w:p w:rsidR="005C6CC0" w:rsidRDefault="005C6CC0" w:rsidP="005C6CC0">
      <w:pPr>
        <w:pStyle w:val="a3"/>
        <w:numPr>
          <w:ilvl w:val="0"/>
          <w:numId w:val="5"/>
        </w:numPr>
        <w:shd w:val="clear" w:color="auto" w:fill="auto"/>
        <w:tabs>
          <w:tab w:val="left" w:pos="1401"/>
        </w:tabs>
        <w:ind w:left="20" w:right="20" w:firstLine="640"/>
      </w:pPr>
      <w:r>
        <w:rPr>
          <w:color w:val="000000"/>
        </w:rPr>
        <w:t xml:space="preserve">Решение о постановке на </w:t>
      </w:r>
      <w:proofErr w:type="spellStart"/>
      <w:r w:rsidRPr="00506F03">
        <w:rPr>
          <w:color w:val="000000"/>
        </w:rPr>
        <w:t>внутришкольный</w:t>
      </w:r>
      <w:proofErr w:type="spellEnd"/>
      <w:r w:rsidRPr="00506F03">
        <w:rPr>
          <w:color w:val="000000"/>
        </w:rPr>
        <w:t xml:space="preserve"> учёт</w:t>
      </w:r>
      <w:r>
        <w:rPr>
          <w:color w:val="000000"/>
        </w:rPr>
        <w:t xml:space="preserve"> или снятии принимается на заседании Совета профилактики.</w:t>
      </w:r>
    </w:p>
    <w:p w:rsidR="005C6CC0" w:rsidRDefault="005C6CC0" w:rsidP="005C6CC0">
      <w:pPr>
        <w:pStyle w:val="a3"/>
        <w:numPr>
          <w:ilvl w:val="0"/>
          <w:numId w:val="6"/>
        </w:numPr>
        <w:shd w:val="clear" w:color="auto" w:fill="auto"/>
        <w:tabs>
          <w:tab w:val="left" w:pos="1401"/>
        </w:tabs>
        <w:ind w:left="20" w:right="20" w:firstLine="640"/>
      </w:pPr>
      <w:r>
        <w:rPr>
          <w:color w:val="000000"/>
        </w:rPr>
        <w:lastRenderedPageBreak/>
        <w:t xml:space="preserve">Постановка или снятие с </w:t>
      </w:r>
      <w:proofErr w:type="spellStart"/>
      <w:r>
        <w:rPr>
          <w:color w:val="000000"/>
        </w:rPr>
        <w:t>внутришкольного</w:t>
      </w:r>
      <w:proofErr w:type="spellEnd"/>
      <w:r>
        <w:rPr>
          <w:color w:val="000000"/>
        </w:rPr>
        <w:t xml:space="preserve"> учёта осуществляется по представлению классного руководителя на основании документов, поступивших из органов системы профилактики, других причинах (окончание ОУ, выбытие из ОУ и др.).</w:t>
      </w:r>
    </w:p>
    <w:p w:rsidR="005C6CC0" w:rsidRDefault="005C6CC0" w:rsidP="005C6CC0">
      <w:pPr>
        <w:pStyle w:val="a3"/>
        <w:numPr>
          <w:ilvl w:val="0"/>
          <w:numId w:val="6"/>
        </w:numPr>
        <w:shd w:val="clear" w:color="auto" w:fill="auto"/>
        <w:tabs>
          <w:tab w:val="left" w:pos="1482"/>
        </w:tabs>
        <w:ind w:left="20" w:right="20" w:firstLine="640"/>
      </w:pPr>
      <w:r>
        <w:rPr>
          <w:color w:val="000000"/>
        </w:rPr>
        <w:t xml:space="preserve">Для снятия семьи с </w:t>
      </w:r>
      <w:proofErr w:type="spellStart"/>
      <w:r>
        <w:rPr>
          <w:color w:val="000000"/>
        </w:rPr>
        <w:t>внутришкольного</w:t>
      </w:r>
      <w:proofErr w:type="spellEnd"/>
      <w:r>
        <w:rPr>
          <w:color w:val="000000"/>
        </w:rPr>
        <w:t xml:space="preserve"> учёта представляется информация классным руководителем о выполнении плана индивидуальной профилактической работы с несовершеннолетним и его родителями (законными представителями), с обязательными результатами работы и предложениями по дальнейшему сопровождению.</w:t>
      </w:r>
    </w:p>
    <w:p w:rsidR="005C6CC0" w:rsidRDefault="005C6CC0" w:rsidP="005C6CC0">
      <w:pPr>
        <w:pStyle w:val="a3"/>
        <w:numPr>
          <w:ilvl w:val="0"/>
          <w:numId w:val="6"/>
        </w:numPr>
        <w:shd w:val="clear" w:color="auto" w:fill="auto"/>
        <w:tabs>
          <w:tab w:val="left" w:pos="1815"/>
        </w:tabs>
        <w:ind w:left="20" w:right="20" w:firstLine="640"/>
      </w:pPr>
      <w:r>
        <w:rPr>
          <w:color w:val="000000"/>
        </w:rPr>
        <w:t>На заседании Совета профилактики обсуждается и утверждается план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мероприятий и ответственные лица.</w:t>
      </w:r>
    </w:p>
    <w:p w:rsidR="005C6CC0" w:rsidRDefault="005C6CC0" w:rsidP="005C6CC0">
      <w:pPr>
        <w:pStyle w:val="a3"/>
        <w:numPr>
          <w:ilvl w:val="0"/>
          <w:numId w:val="6"/>
        </w:numPr>
        <w:shd w:val="clear" w:color="auto" w:fill="auto"/>
        <w:tabs>
          <w:tab w:val="left" w:pos="1401"/>
        </w:tabs>
        <w:ind w:left="20" w:right="20" w:firstLine="640"/>
      </w:pPr>
      <w:r>
        <w:rPr>
          <w:color w:val="000000"/>
        </w:rPr>
        <w:t>Классный руководитель доводят решение до сведения родителей (законных представителей), если они не присутствовали на заседании Совета профилактики по уважительным причинам, официальным уведомлением с указанием даты и номера протокола заседания и причины постановки или снятия с учёта.</w:t>
      </w:r>
    </w:p>
    <w:p w:rsidR="005C6CC0" w:rsidRDefault="005C6CC0" w:rsidP="005C6CC0">
      <w:pPr>
        <w:pStyle w:val="a3"/>
        <w:numPr>
          <w:ilvl w:val="0"/>
          <w:numId w:val="6"/>
        </w:numPr>
        <w:shd w:val="clear" w:color="auto" w:fill="auto"/>
        <w:tabs>
          <w:tab w:val="left" w:pos="1482"/>
        </w:tabs>
        <w:ind w:left="20" w:right="20" w:firstLine="640"/>
      </w:pPr>
      <w:r>
        <w:rPr>
          <w:color w:val="000000"/>
        </w:rPr>
        <w:t xml:space="preserve">Классный руководитель ведёт журналы учёта обучающихся и семей, состоящих на </w:t>
      </w:r>
      <w:proofErr w:type="spellStart"/>
      <w:r>
        <w:rPr>
          <w:color w:val="000000"/>
        </w:rPr>
        <w:t>внутришкольном</w:t>
      </w:r>
      <w:proofErr w:type="spellEnd"/>
      <w:r>
        <w:rPr>
          <w:color w:val="000000"/>
        </w:rPr>
        <w:t xml:space="preserve"> учёте.</w:t>
      </w:r>
    </w:p>
    <w:p w:rsidR="005C6CC0" w:rsidRDefault="005C6CC0" w:rsidP="005C6CC0">
      <w:pPr>
        <w:pStyle w:val="a3"/>
        <w:numPr>
          <w:ilvl w:val="0"/>
          <w:numId w:val="6"/>
        </w:numPr>
        <w:shd w:val="clear" w:color="auto" w:fill="auto"/>
        <w:tabs>
          <w:tab w:val="left" w:pos="1482"/>
        </w:tabs>
        <w:ind w:left="20" w:right="20" w:firstLine="640"/>
      </w:pPr>
      <w:r>
        <w:rPr>
          <w:color w:val="000000"/>
        </w:rPr>
        <w:t xml:space="preserve">Заместитель директора по ВР проводит сверку списков семей, состоящих на </w:t>
      </w:r>
      <w:proofErr w:type="spellStart"/>
      <w:r>
        <w:rPr>
          <w:color w:val="000000"/>
        </w:rPr>
        <w:t>внутришкольном</w:t>
      </w:r>
      <w:proofErr w:type="spellEnd"/>
      <w:r>
        <w:rPr>
          <w:color w:val="000000"/>
        </w:rPr>
        <w:t xml:space="preserve"> учёте, со всеми взаимодействующими органами системы профилактики на 15 сентября, 15 января, 15 июня.</w:t>
      </w:r>
    </w:p>
    <w:p w:rsidR="005C6CC0" w:rsidRDefault="005C6CC0" w:rsidP="005C6CC0">
      <w:pPr>
        <w:pStyle w:val="a3"/>
        <w:numPr>
          <w:ilvl w:val="0"/>
          <w:numId w:val="5"/>
        </w:numPr>
        <w:shd w:val="clear" w:color="auto" w:fill="auto"/>
        <w:tabs>
          <w:tab w:val="left" w:pos="1124"/>
        </w:tabs>
        <w:ind w:left="20" w:right="20" w:firstLine="640"/>
      </w:pPr>
      <w:r>
        <w:rPr>
          <w:color w:val="000000"/>
        </w:rPr>
        <w:t xml:space="preserve">Решение о постановке на </w:t>
      </w:r>
      <w:proofErr w:type="spellStart"/>
      <w:r>
        <w:rPr>
          <w:color w:val="000000"/>
        </w:rPr>
        <w:t>внутришкольный</w:t>
      </w:r>
      <w:proofErr w:type="spellEnd"/>
      <w:r>
        <w:rPr>
          <w:color w:val="000000"/>
        </w:rPr>
        <w:t xml:space="preserve"> контроль или снятии принимается на заседании Совета профилактики.</w:t>
      </w:r>
    </w:p>
    <w:p w:rsidR="005C6CC0" w:rsidRDefault="005C6CC0" w:rsidP="005C6CC0">
      <w:pPr>
        <w:pStyle w:val="a3"/>
        <w:numPr>
          <w:ilvl w:val="0"/>
          <w:numId w:val="7"/>
        </w:numPr>
        <w:shd w:val="clear" w:color="auto" w:fill="auto"/>
        <w:tabs>
          <w:tab w:val="left" w:pos="1401"/>
        </w:tabs>
        <w:ind w:left="20" w:right="20" w:firstLine="640"/>
      </w:pPr>
      <w:r>
        <w:rPr>
          <w:color w:val="000000"/>
        </w:rPr>
        <w:t xml:space="preserve">Постановка или снятие с </w:t>
      </w:r>
      <w:proofErr w:type="spellStart"/>
      <w:r>
        <w:rPr>
          <w:color w:val="000000"/>
        </w:rPr>
        <w:t>внутришкольного</w:t>
      </w:r>
      <w:proofErr w:type="spellEnd"/>
      <w:r>
        <w:rPr>
          <w:color w:val="000000"/>
        </w:rPr>
        <w:t xml:space="preserve"> учёта и контроля осуществляется по представлению классного руководителя или социального педагога.</w:t>
      </w:r>
    </w:p>
    <w:p w:rsidR="005C6CC0" w:rsidRDefault="005C6CC0" w:rsidP="005C6CC0">
      <w:pPr>
        <w:pStyle w:val="a3"/>
        <w:numPr>
          <w:ilvl w:val="0"/>
          <w:numId w:val="7"/>
        </w:numPr>
        <w:shd w:val="clear" w:color="auto" w:fill="auto"/>
        <w:tabs>
          <w:tab w:val="left" w:pos="1815"/>
        </w:tabs>
        <w:ind w:left="20" w:right="20" w:firstLine="640"/>
      </w:pPr>
      <w:r>
        <w:rPr>
          <w:color w:val="000000"/>
        </w:rPr>
        <w:t>Для</w:t>
      </w:r>
      <w:r>
        <w:rPr>
          <w:color w:val="000000"/>
        </w:rPr>
        <w:tab/>
        <w:t xml:space="preserve">снятия семьи с </w:t>
      </w:r>
      <w:proofErr w:type="spellStart"/>
      <w:r>
        <w:rPr>
          <w:color w:val="000000"/>
        </w:rPr>
        <w:t>внутришкольного</w:t>
      </w:r>
      <w:proofErr w:type="spellEnd"/>
      <w:r>
        <w:rPr>
          <w:color w:val="000000"/>
        </w:rPr>
        <w:t xml:space="preserve"> контроля представляется информация классного руководителя или социального педагога о результативности и эффективности индивидуальной профилактической работы с несовершеннолетним и его родителями (законными представителями) или предложения по дальнейшему сопровождению обучающегося и его родителей (законных представителей) с целью профилактики и коррекции </w:t>
      </w:r>
      <w:proofErr w:type="spellStart"/>
      <w:r>
        <w:rPr>
          <w:color w:val="000000"/>
        </w:rPr>
        <w:t>девиантного</w:t>
      </w:r>
      <w:proofErr w:type="spellEnd"/>
      <w:r>
        <w:rPr>
          <w:color w:val="000000"/>
        </w:rPr>
        <w:t xml:space="preserve"> поведения.</w:t>
      </w:r>
    </w:p>
    <w:p w:rsidR="005C6CC0" w:rsidRDefault="005C6CC0" w:rsidP="005C6CC0">
      <w:pPr>
        <w:pStyle w:val="a3"/>
        <w:numPr>
          <w:ilvl w:val="0"/>
          <w:numId w:val="8"/>
        </w:numPr>
        <w:shd w:val="clear" w:color="auto" w:fill="auto"/>
        <w:tabs>
          <w:tab w:val="left" w:pos="1786"/>
        </w:tabs>
        <w:ind w:left="20" w:right="20" w:firstLine="680"/>
      </w:pPr>
      <w:r>
        <w:rPr>
          <w:color w:val="000000"/>
        </w:rPr>
        <w:t>На заседании Совета профилактики обсуждается и утверждается система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мероприятий и ответственные лица.</w:t>
      </w:r>
    </w:p>
    <w:p w:rsidR="005C6CC0" w:rsidRDefault="005C6CC0" w:rsidP="005C6CC0">
      <w:pPr>
        <w:pStyle w:val="a3"/>
        <w:numPr>
          <w:ilvl w:val="0"/>
          <w:numId w:val="8"/>
        </w:numPr>
        <w:shd w:val="clear" w:color="auto" w:fill="auto"/>
        <w:tabs>
          <w:tab w:val="left" w:pos="1534"/>
        </w:tabs>
        <w:spacing w:after="341"/>
        <w:ind w:left="20" w:right="20" w:firstLine="680"/>
      </w:pPr>
      <w:r>
        <w:rPr>
          <w:color w:val="000000"/>
        </w:rPr>
        <w:t>Социальный педагог или классный руководитель доводят решение до сведения родителей (законных представителей), если они не присутствовали на заседании Совета профилактики по уважительным причинам, официальным уведомлением с указанием даты и номера протокола заседания и причины постановки или снятия с контроля.</w:t>
      </w:r>
    </w:p>
    <w:p w:rsidR="005C6CC0" w:rsidRDefault="005C6CC0" w:rsidP="005C6CC0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1534"/>
        </w:tabs>
        <w:spacing w:before="0" w:after="306" w:line="270" w:lineRule="exact"/>
        <w:ind w:left="1040" w:firstLine="0"/>
      </w:pPr>
      <w:bookmarkStart w:id="2" w:name="bookmark2"/>
      <w:r>
        <w:rPr>
          <w:rStyle w:val="10"/>
          <w:b w:val="0"/>
          <w:bCs w:val="0"/>
          <w:color w:val="000000"/>
        </w:rPr>
        <w:lastRenderedPageBreak/>
        <w:t xml:space="preserve">Основания для постановки на </w:t>
      </w:r>
      <w:proofErr w:type="spellStart"/>
      <w:r>
        <w:rPr>
          <w:rStyle w:val="10"/>
          <w:b w:val="0"/>
          <w:bCs w:val="0"/>
          <w:color w:val="000000"/>
        </w:rPr>
        <w:t>внутришкольный</w:t>
      </w:r>
      <w:proofErr w:type="spellEnd"/>
      <w:r>
        <w:rPr>
          <w:rStyle w:val="10"/>
          <w:b w:val="0"/>
          <w:bCs w:val="0"/>
          <w:color w:val="000000"/>
        </w:rPr>
        <w:t xml:space="preserve"> учёт</w:t>
      </w:r>
      <w:bookmarkEnd w:id="2"/>
    </w:p>
    <w:p w:rsidR="005C6CC0" w:rsidRDefault="005C6CC0" w:rsidP="005C6CC0">
      <w:pPr>
        <w:pStyle w:val="a3"/>
        <w:numPr>
          <w:ilvl w:val="0"/>
          <w:numId w:val="9"/>
        </w:numPr>
        <w:shd w:val="clear" w:color="auto" w:fill="auto"/>
        <w:tabs>
          <w:tab w:val="left" w:pos="505"/>
        </w:tabs>
        <w:ind w:left="20" w:right="20"/>
      </w:pPr>
      <w:r>
        <w:rPr>
          <w:color w:val="000000"/>
        </w:rPr>
        <w:t xml:space="preserve">Основания для постановки на </w:t>
      </w:r>
      <w:proofErr w:type="spellStart"/>
      <w:r>
        <w:rPr>
          <w:color w:val="000000"/>
        </w:rPr>
        <w:t>внутришкольный</w:t>
      </w:r>
      <w:proofErr w:type="spellEnd"/>
      <w:r>
        <w:rPr>
          <w:color w:val="000000"/>
        </w:rPr>
        <w:t xml:space="preserve"> учёт семьи, в которой родители (законные представители):</w:t>
      </w:r>
    </w:p>
    <w:p w:rsidR="005C6CC0" w:rsidRDefault="005C6CC0" w:rsidP="005C6CC0">
      <w:pPr>
        <w:pStyle w:val="a3"/>
        <w:numPr>
          <w:ilvl w:val="0"/>
          <w:numId w:val="10"/>
        </w:numPr>
        <w:shd w:val="clear" w:color="auto" w:fill="auto"/>
        <w:tabs>
          <w:tab w:val="left" w:pos="787"/>
        </w:tabs>
        <w:ind w:left="20" w:right="20"/>
      </w:pPr>
      <w:r>
        <w:rPr>
          <w:color w:val="000000"/>
        </w:rPr>
        <w:t>Не исполняют обязанностей по воспитанию, обучению и (или) содержанию своих детей.</w:t>
      </w:r>
    </w:p>
    <w:p w:rsidR="005C6CC0" w:rsidRDefault="005C6CC0" w:rsidP="005C6CC0">
      <w:pPr>
        <w:pStyle w:val="a3"/>
        <w:numPr>
          <w:ilvl w:val="0"/>
          <w:numId w:val="10"/>
        </w:numPr>
        <w:shd w:val="clear" w:color="auto" w:fill="auto"/>
        <w:tabs>
          <w:tab w:val="left" w:pos="787"/>
        </w:tabs>
        <w:ind w:left="20"/>
      </w:pPr>
      <w:r>
        <w:rPr>
          <w:color w:val="000000"/>
        </w:rPr>
        <w:t>Злоупотребляют наркотиками и спиртными напитками; отрицательно</w:t>
      </w:r>
    </w:p>
    <w:p w:rsidR="005C6CC0" w:rsidRDefault="005C6CC0" w:rsidP="005C6CC0">
      <w:pPr>
        <w:pStyle w:val="a3"/>
        <w:shd w:val="clear" w:color="auto" w:fill="auto"/>
        <w:tabs>
          <w:tab w:val="left" w:pos="4695"/>
          <w:tab w:val="right" w:pos="9342"/>
        </w:tabs>
        <w:ind w:left="20" w:right="20"/>
      </w:pPr>
      <w:proofErr w:type="gramStart"/>
      <w:r>
        <w:rPr>
          <w:color w:val="000000"/>
        </w:rPr>
        <w:t>влияют на поведение несовершеннолетних, вовлекают их в противоправные действия</w:t>
      </w:r>
      <w:r>
        <w:rPr>
          <w:color w:val="000000"/>
        </w:rPr>
        <w:tab/>
        <w:t>(преступления,</w:t>
      </w:r>
      <w:r>
        <w:rPr>
          <w:color w:val="000000"/>
        </w:rPr>
        <w:tab/>
        <w:t>бродяжничество,</w:t>
      </w:r>
      <w:proofErr w:type="gramEnd"/>
    </w:p>
    <w:p w:rsidR="005C6CC0" w:rsidRDefault="005C6CC0" w:rsidP="005C6CC0">
      <w:pPr>
        <w:pStyle w:val="a3"/>
        <w:shd w:val="clear" w:color="auto" w:fill="auto"/>
        <w:ind w:left="20" w:right="20"/>
      </w:pPr>
      <w:proofErr w:type="gramStart"/>
      <w:r>
        <w:rPr>
          <w:color w:val="000000"/>
        </w:rPr>
        <w:t>попрошайничество</w:t>
      </w:r>
      <w:proofErr w:type="gramEnd"/>
      <w:r>
        <w:rPr>
          <w:color w:val="000000"/>
        </w:rPr>
        <w:t>, проституцию, распространение и употребление наркотиков, спиртных напитков т.д.).</w:t>
      </w:r>
    </w:p>
    <w:p w:rsidR="005C6CC0" w:rsidRDefault="005C6CC0" w:rsidP="005C6CC0">
      <w:pPr>
        <w:pStyle w:val="a3"/>
        <w:numPr>
          <w:ilvl w:val="0"/>
          <w:numId w:val="10"/>
        </w:numPr>
        <w:shd w:val="clear" w:color="auto" w:fill="auto"/>
        <w:tabs>
          <w:tab w:val="left" w:pos="787"/>
        </w:tabs>
        <w:ind w:left="20"/>
      </w:pPr>
      <w:r>
        <w:rPr>
          <w:color w:val="000000"/>
        </w:rPr>
        <w:t>Допускают в отношении своих детей жестокое обращение.</w:t>
      </w:r>
    </w:p>
    <w:p w:rsidR="005C6CC0" w:rsidRDefault="005C6CC0" w:rsidP="005C6CC0">
      <w:pPr>
        <w:pStyle w:val="a3"/>
        <w:numPr>
          <w:ilvl w:val="0"/>
          <w:numId w:val="10"/>
        </w:numPr>
        <w:shd w:val="clear" w:color="auto" w:fill="auto"/>
        <w:tabs>
          <w:tab w:val="left" w:pos="787"/>
        </w:tabs>
        <w:ind w:left="20" w:right="20"/>
      </w:pPr>
      <w:r>
        <w:rPr>
          <w:color w:val="000000"/>
        </w:rPr>
        <w:t>Имеют детей, находящихся в социально опасном положении и состоящих на учёте в образовательном учреждении.</w:t>
      </w:r>
    </w:p>
    <w:p w:rsidR="005C6CC0" w:rsidRDefault="005C6CC0" w:rsidP="005C6CC0">
      <w:pPr>
        <w:pStyle w:val="a3"/>
        <w:numPr>
          <w:ilvl w:val="0"/>
          <w:numId w:val="10"/>
        </w:numPr>
        <w:shd w:val="clear" w:color="auto" w:fill="auto"/>
        <w:tabs>
          <w:tab w:val="left" w:pos="787"/>
        </w:tabs>
        <w:spacing w:after="341"/>
        <w:ind w:left="20"/>
      </w:pPr>
      <w:r>
        <w:rPr>
          <w:color w:val="000000"/>
        </w:rPr>
        <w:t>Состоят на учёте в КДН и ЗП, ПДН.</w:t>
      </w:r>
    </w:p>
    <w:p w:rsidR="005C6CC0" w:rsidRDefault="005C6CC0" w:rsidP="005C6CC0">
      <w:pPr>
        <w:pStyle w:val="11"/>
        <w:keepNext/>
        <w:keepLines/>
        <w:shd w:val="clear" w:color="auto" w:fill="auto"/>
        <w:spacing w:before="0" w:after="301" w:line="270" w:lineRule="exact"/>
        <w:ind w:firstLine="0"/>
        <w:jc w:val="center"/>
      </w:pPr>
      <w:bookmarkStart w:id="3" w:name="bookmark3"/>
      <w:r>
        <w:rPr>
          <w:rStyle w:val="10"/>
          <w:b w:val="0"/>
          <w:bCs w:val="0"/>
          <w:color w:val="000000"/>
        </w:rPr>
        <w:t xml:space="preserve">V. Основания для снятия с </w:t>
      </w:r>
      <w:proofErr w:type="spellStart"/>
      <w:r>
        <w:rPr>
          <w:rStyle w:val="10"/>
          <w:b w:val="0"/>
          <w:bCs w:val="0"/>
          <w:color w:val="000000"/>
        </w:rPr>
        <w:t>внутришкольного</w:t>
      </w:r>
      <w:proofErr w:type="spellEnd"/>
      <w:r>
        <w:rPr>
          <w:rStyle w:val="10"/>
          <w:b w:val="0"/>
          <w:bCs w:val="0"/>
          <w:color w:val="000000"/>
        </w:rPr>
        <w:t xml:space="preserve"> учёта</w:t>
      </w:r>
      <w:bookmarkEnd w:id="3"/>
    </w:p>
    <w:p w:rsidR="005C6CC0" w:rsidRDefault="005C6CC0" w:rsidP="005C6CC0">
      <w:pPr>
        <w:pStyle w:val="a3"/>
        <w:shd w:val="clear" w:color="auto" w:fill="auto"/>
        <w:tabs>
          <w:tab w:val="left" w:pos="1534"/>
        </w:tabs>
        <w:ind w:right="20"/>
      </w:pPr>
      <w:r>
        <w:rPr>
          <w:color w:val="000000"/>
        </w:rPr>
        <w:t xml:space="preserve">         Позитивные изменения, сохраняющиеся длительное время (минимум 6 месяцев), указанных в настоящем положении обстоятельств жизни семьи.</w:t>
      </w:r>
    </w:p>
    <w:p w:rsidR="005C6CC0" w:rsidRDefault="005C6CC0" w:rsidP="005C6CC0">
      <w:pPr>
        <w:pStyle w:val="a3"/>
        <w:shd w:val="clear" w:color="auto" w:fill="auto"/>
        <w:spacing w:after="341"/>
        <w:ind w:left="20" w:right="20"/>
      </w:pPr>
      <w:r>
        <w:rPr>
          <w:color w:val="000000"/>
        </w:rPr>
        <w:t xml:space="preserve">Кроме того, с </w:t>
      </w:r>
      <w:proofErr w:type="spellStart"/>
      <w:r>
        <w:rPr>
          <w:color w:val="000000"/>
        </w:rPr>
        <w:t>внутришкольного</w:t>
      </w:r>
      <w:proofErr w:type="spellEnd"/>
      <w:r>
        <w:rPr>
          <w:color w:val="000000"/>
        </w:rPr>
        <w:t xml:space="preserve"> учета снимаются семьи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, окончивших школу.</w:t>
      </w:r>
    </w:p>
    <w:p w:rsidR="005C6CC0" w:rsidRDefault="005C6CC0" w:rsidP="005C6CC0">
      <w:pPr>
        <w:pStyle w:val="11"/>
        <w:keepNext/>
        <w:keepLines/>
        <w:shd w:val="clear" w:color="auto" w:fill="auto"/>
        <w:spacing w:before="0" w:after="319" w:line="270" w:lineRule="exact"/>
        <w:ind w:firstLine="0"/>
        <w:jc w:val="center"/>
      </w:pPr>
      <w:bookmarkStart w:id="4" w:name="bookmark4"/>
      <w:r>
        <w:rPr>
          <w:rStyle w:val="10"/>
          <w:b w:val="0"/>
          <w:bCs w:val="0"/>
          <w:color w:val="000000"/>
        </w:rPr>
        <w:t>VI. Сроки проведения индивидуальной профилактической работы</w:t>
      </w:r>
      <w:bookmarkEnd w:id="4"/>
    </w:p>
    <w:p w:rsidR="005C6CC0" w:rsidRDefault="005C6CC0" w:rsidP="005C6CC0">
      <w:pPr>
        <w:pStyle w:val="a3"/>
        <w:numPr>
          <w:ilvl w:val="0"/>
          <w:numId w:val="11"/>
        </w:numPr>
        <w:shd w:val="clear" w:color="auto" w:fill="auto"/>
        <w:tabs>
          <w:tab w:val="left" w:pos="1364"/>
        </w:tabs>
        <w:spacing w:line="317" w:lineRule="exact"/>
        <w:ind w:left="20" w:right="20" w:firstLine="680"/>
      </w:pPr>
      <w:r>
        <w:rPr>
          <w:color w:val="000000"/>
        </w:rPr>
        <w:t>Индивидуальная профилактическая работа в отношении несовершеннолетних, их родителей или иных законных представителей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</w:t>
      </w:r>
    </w:p>
    <w:p w:rsidR="005C6CC0" w:rsidRDefault="005C6CC0" w:rsidP="005C6CC0">
      <w:pPr>
        <w:pStyle w:val="a3"/>
        <w:shd w:val="clear" w:color="auto" w:fill="auto"/>
        <w:ind w:left="40" w:right="340"/>
        <w:jc w:val="left"/>
      </w:pPr>
      <w:r>
        <w:rPr>
          <w:color w:val="000000"/>
        </w:rPr>
        <w:t>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</w:p>
    <w:p w:rsidR="005C6CC0" w:rsidRDefault="005C6CC0" w:rsidP="005C6CC0">
      <w:pPr>
        <w:pStyle w:val="a3"/>
        <w:shd w:val="clear" w:color="auto" w:fill="auto"/>
        <w:ind w:left="40" w:right="340" w:firstLine="480"/>
        <w:jc w:val="left"/>
      </w:pPr>
      <w:r>
        <w:rPr>
          <w:color w:val="000000"/>
        </w:rPr>
        <w:t>6.2 Классным руководителем, социальным педагогом разрабатывается план профилактической работы с данной семьёй.</w:t>
      </w:r>
    </w:p>
    <w:p w:rsidR="005C6CC0" w:rsidRPr="00506F03" w:rsidRDefault="005C6CC0" w:rsidP="005C6CC0">
      <w:pPr>
        <w:pStyle w:val="a3"/>
        <w:numPr>
          <w:ilvl w:val="0"/>
          <w:numId w:val="12"/>
        </w:numPr>
        <w:shd w:val="clear" w:color="auto" w:fill="auto"/>
        <w:tabs>
          <w:tab w:val="left" w:pos="1216"/>
        </w:tabs>
        <w:spacing w:line="317" w:lineRule="exact"/>
        <w:ind w:left="40" w:right="340" w:firstLine="480"/>
        <w:jc w:val="left"/>
      </w:pPr>
      <w:r w:rsidRPr="00506F03">
        <w:rPr>
          <w:color w:val="000000"/>
        </w:rPr>
        <w:t>Классный руководитель проводит профилактическую работу совместно с Советом профилактики.</w:t>
      </w:r>
    </w:p>
    <w:p w:rsidR="005C6CC0" w:rsidRDefault="005C6CC0" w:rsidP="005C6CC0">
      <w:pPr>
        <w:pStyle w:val="a3"/>
        <w:numPr>
          <w:ilvl w:val="0"/>
          <w:numId w:val="12"/>
        </w:numPr>
        <w:shd w:val="clear" w:color="auto" w:fill="auto"/>
        <w:tabs>
          <w:tab w:val="left" w:pos="1216"/>
        </w:tabs>
        <w:spacing w:after="113" w:line="317" w:lineRule="exact"/>
        <w:ind w:left="40" w:right="340" w:firstLine="480"/>
        <w:jc w:val="left"/>
      </w:pPr>
      <w:r w:rsidRPr="00506F03">
        <w:rPr>
          <w:color w:val="000000"/>
        </w:rPr>
        <w:t xml:space="preserve">Для постановки или </w:t>
      </w:r>
      <w:proofErr w:type="gramStart"/>
      <w:r w:rsidRPr="00506F03">
        <w:rPr>
          <w:color w:val="000000"/>
        </w:rPr>
        <w:t>снятии</w:t>
      </w:r>
      <w:proofErr w:type="gramEnd"/>
      <w:r w:rsidRPr="00506F03">
        <w:rPr>
          <w:color w:val="000000"/>
        </w:rPr>
        <w:t xml:space="preserve"> несовершеннолетнего с </w:t>
      </w:r>
      <w:proofErr w:type="spellStart"/>
      <w:r w:rsidRPr="00506F03">
        <w:rPr>
          <w:color w:val="000000"/>
        </w:rPr>
        <w:t>внутришкольного</w:t>
      </w:r>
      <w:proofErr w:type="spellEnd"/>
      <w:r w:rsidRPr="00506F03">
        <w:rPr>
          <w:color w:val="000000"/>
        </w:rPr>
        <w:t xml:space="preserve"> учета в Совет профилактики необходимо предоставить следующие документы:</w:t>
      </w:r>
    </w:p>
    <w:p w:rsidR="005C6CC0" w:rsidRDefault="005C6CC0" w:rsidP="005C6CC0">
      <w:pPr>
        <w:pStyle w:val="a3"/>
        <w:numPr>
          <w:ilvl w:val="0"/>
          <w:numId w:val="2"/>
        </w:numPr>
        <w:shd w:val="clear" w:color="auto" w:fill="auto"/>
        <w:tabs>
          <w:tab w:val="left" w:pos="200"/>
        </w:tabs>
        <w:spacing w:line="326" w:lineRule="exact"/>
        <w:ind w:left="40"/>
      </w:pPr>
      <w:r>
        <w:rPr>
          <w:color w:val="000000"/>
        </w:rPr>
        <w:t xml:space="preserve">представление на постановку на </w:t>
      </w:r>
      <w:proofErr w:type="spellStart"/>
      <w:r>
        <w:rPr>
          <w:color w:val="000000"/>
        </w:rPr>
        <w:t>внутришкольный</w:t>
      </w:r>
      <w:proofErr w:type="spellEnd"/>
      <w:r>
        <w:rPr>
          <w:color w:val="000000"/>
        </w:rPr>
        <w:t xml:space="preserve"> учёт семьи;</w:t>
      </w:r>
    </w:p>
    <w:p w:rsidR="005C6CC0" w:rsidRDefault="005C6CC0" w:rsidP="005C6CC0">
      <w:pPr>
        <w:pStyle w:val="a3"/>
        <w:numPr>
          <w:ilvl w:val="0"/>
          <w:numId w:val="2"/>
        </w:numPr>
        <w:shd w:val="clear" w:color="auto" w:fill="auto"/>
        <w:tabs>
          <w:tab w:val="left" w:pos="200"/>
        </w:tabs>
        <w:spacing w:line="326" w:lineRule="exact"/>
        <w:ind w:left="40"/>
      </w:pPr>
      <w:r>
        <w:rPr>
          <w:color w:val="000000"/>
        </w:rPr>
        <w:t>характеристика семьи;</w:t>
      </w:r>
    </w:p>
    <w:p w:rsidR="005C6CC0" w:rsidRPr="00506F03" w:rsidRDefault="005C6CC0" w:rsidP="005C6CC0">
      <w:pPr>
        <w:pStyle w:val="a3"/>
        <w:numPr>
          <w:ilvl w:val="0"/>
          <w:numId w:val="2"/>
        </w:numPr>
        <w:shd w:val="clear" w:color="auto" w:fill="auto"/>
        <w:tabs>
          <w:tab w:val="left" w:pos="200"/>
        </w:tabs>
        <w:spacing w:line="270" w:lineRule="exact"/>
        <w:ind w:left="40"/>
      </w:pPr>
      <w:r w:rsidRPr="00506F03">
        <w:rPr>
          <w:color w:val="000000"/>
        </w:rPr>
        <w:t>акт посещения семьи;</w:t>
      </w:r>
    </w:p>
    <w:p w:rsidR="005C6CC0" w:rsidRDefault="005C6CC0" w:rsidP="005C6CC0">
      <w:pPr>
        <w:pStyle w:val="a3"/>
        <w:numPr>
          <w:ilvl w:val="0"/>
          <w:numId w:val="2"/>
        </w:numPr>
        <w:shd w:val="clear" w:color="auto" w:fill="auto"/>
        <w:tabs>
          <w:tab w:val="left" w:pos="200"/>
        </w:tabs>
        <w:spacing w:after="726" w:line="270" w:lineRule="exact"/>
        <w:ind w:left="40"/>
      </w:pPr>
      <w:r w:rsidRPr="00A13685">
        <w:rPr>
          <w:color w:val="000000"/>
        </w:rPr>
        <w:t>справка о проделанной работе с семьёй.</w:t>
      </w:r>
    </w:p>
    <w:p w:rsidR="005C6CC0" w:rsidRDefault="005C6CC0" w:rsidP="005C6CC0">
      <w:pPr>
        <w:framePr w:h="4147" w:hSpace="1853" w:wrap="notBeside" w:vAnchor="text" w:hAnchor="text" w:x="7263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304800" cy="26289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DF9" w:rsidRDefault="008F0DF9" w:rsidP="005C6CC0"/>
    <w:sectPr w:rsidR="008F0DF9" w:rsidSect="008F0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228A538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6632F92E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000000F"/>
    <w:multiLevelType w:val="multilevel"/>
    <w:tmpl w:val="EBD4DE56"/>
    <w:lvl w:ilvl="0">
      <w:start w:val="3"/>
      <w:numFmt w:val="decimal"/>
      <w:lvlText w:val="3.1.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3.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3.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3.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3.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3.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3.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3.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3.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>
    <w:nsid w:val="00000011"/>
    <w:multiLevelType w:val="multilevel"/>
    <w:tmpl w:val="6932083A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>
    <w:nsid w:val="00000013"/>
    <w:multiLevelType w:val="multilevel"/>
    <w:tmpl w:val="153CEE20"/>
    <w:lvl w:ilvl="0">
      <w:start w:val="1"/>
      <w:numFmt w:val="decimal"/>
      <w:lvlText w:val="4.1.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0">
    <w:nsid w:val="00000015"/>
    <w:multiLevelType w:val="multilevel"/>
    <w:tmpl w:val="350C5DFE"/>
    <w:lvl w:ilvl="0">
      <w:start w:val="1"/>
      <w:numFmt w:val="decimal"/>
      <w:lvlText w:val="6.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6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6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6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6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6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6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6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6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1">
    <w:nsid w:val="00000017"/>
    <w:multiLevelType w:val="multilevel"/>
    <w:tmpl w:val="00000016"/>
    <w:lvl w:ilvl="0">
      <w:start w:val="3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FDB"/>
    <w:rsid w:val="005C6CC0"/>
    <w:rsid w:val="008F0DF9"/>
    <w:rsid w:val="009A19CB"/>
    <w:rsid w:val="00AE1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locked/>
    <w:rsid w:val="005C6CC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 + Полужирный1"/>
    <w:uiPriority w:val="99"/>
    <w:rsid w:val="005C6CC0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10">
    <w:name w:val="Заголовок №1_"/>
    <w:basedOn w:val="a0"/>
    <w:link w:val="11"/>
    <w:uiPriority w:val="99"/>
    <w:locked/>
    <w:rsid w:val="005C6CC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3">
    <w:name w:val="Body Text"/>
    <w:basedOn w:val="a"/>
    <w:link w:val="a4"/>
    <w:uiPriority w:val="99"/>
    <w:rsid w:val="005C6CC0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5C6CC0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30">
    <w:name w:val="Основной текст (3)"/>
    <w:basedOn w:val="a"/>
    <w:link w:val="3"/>
    <w:uiPriority w:val="99"/>
    <w:rsid w:val="005C6CC0"/>
    <w:pPr>
      <w:widowControl w:val="0"/>
      <w:shd w:val="clear" w:color="auto" w:fill="FFFFFF"/>
      <w:spacing w:before="120" w:after="0" w:line="278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1">
    <w:name w:val="Заголовок №1"/>
    <w:basedOn w:val="a"/>
    <w:link w:val="10"/>
    <w:uiPriority w:val="99"/>
    <w:rsid w:val="005C6CC0"/>
    <w:pPr>
      <w:widowControl w:val="0"/>
      <w:shd w:val="clear" w:color="auto" w:fill="FFFFFF"/>
      <w:spacing w:before="600" w:after="420" w:line="240" w:lineRule="atLeast"/>
      <w:ind w:hanging="1300"/>
      <w:jc w:val="both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5C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1021</Words>
  <Characters>5825</Characters>
  <Application>Microsoft Office Word</Application>
  <DocSecurity>0</DocSecurity>
  <Lines>48</Lines>
  <Paragraphs>13</Paragraphs>
  <ScaleCrop>false</ScaleCrop>
  <Company/>
  <LinksUpToDate>false</LinksUpToDate>
  <CharactersWithSpaces>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2014-05-15T09:19:00Z</dcterms:created>
  <dcterms:modified xsi:type="dcterms:W3CDTF">2014-05-15T09:19:00Z</dcterms:modified>
</cp:coreProperties>
</file>